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231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1"/>
        <w:gridCol w:w="1134"/>
        <w:gridCol w:w="1041"/>
        <w:gridCol w:w="875"/>
        <w:gridCol w:w="776"/>
        <w:gridCol w:w="1980"/>
        <w:gridCol w:w="1980"/>
      </w:tblGrid>
      <w:tr w:rsidR="00955096" w:rsidRPr="00AC0F27" w14:paraId="32034735" w14:textId="77777777" w:rsidTr="00955096">
        <w:trPr>
          <w:trHeight w:val="564"/>
        </w:trPr>
        <w:tc>
          <w:tcPr>
            <w:tcW w:w="1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955096">
        <w:trPr>
          <w:trHeight w:val="840"/>
        </w:trPr>
        <w:tc>
          <w:tcPr>
            <w:tcW w:w="1237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 w:val="restart"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</w:pP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南银理财珠联璧合鑫逸稳一年231期封闭式公募人民币理财产品</w:t>
            </w:r>
            <w:proofErr w:type="gramEnd"/>
            <w:proofErr w:type="gramStart"/>
            <w:proofErr w:type="gramEnd"/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0.2%/年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5E9639C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37CB1834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2F872045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37F93D8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0190236C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1DC2FA8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11ABA64D" w14:textId="4991338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B23E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YA30231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4A5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AE5F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E60F0D" w14:textId="67211132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C2E08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73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  <w:tr w:rsidR="00955096" w:rsidRPr="00AC0F27" w14:paraId="21EE48D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2026年8月26日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南银理财</w:t>
      </w:r>
      <w:proofErr w:type="gramEnd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D2ECE" w14:textId="77777777" w:rsidR="00DD0A1F" w:rsidRDefault="00DD0A1F">
      <w:pPr>
        <w:spacing w:line="240" w:lineRule="auto"/>
      </w:pPr>
      <w:r>
        <w:separator/>
      </w:r>
    </w:p>
  </w:endnote>
  <w:endnote w:type="continuationSeparator" w:id="0">
    <w:p w14:paraId="78AB7C97" w14:textId="77777777" w:rsidR="00DD0A1F" w:rsidRDefault="00DD0A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3F3F8" w14:textId="77777777" w:rsidR="00DD0A1F" w:rsidRDefault="00DD0A1F">
      <w:pPr>
        <w:spacing w:after="0"/>
      </w:pPr>
      <w:r>
        <w:separator/>
      </w:r>
    </w:p>
  </w:footnote>
  <w:footnote w:type="continuationSeparator" w:id="0">
    <w:p w14:paraId="575FD286" w14:textId="77777777" w:rsidR="00DD0A1F" w:rsidRDefault="00DD0A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3</cp:revision>
  <dcterms:created xsi:type="dcterms:W3CDTF">2026-06-22T02:52:00Z</dcterms:created>
  <dcterms:modified xsi:type="dcterms:W3CDTF">2026-06-22T03:22:00Z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